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El Parentesco Crucigrama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El padre de mi abuelo.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La madre de mi abuela.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La madre de mi marido.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El marido de mi hija.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La mujer de mi hijo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El padre de mi padre es mi abuelo 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El hijo de mi padrastro.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La hija de mi padrastro.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La hija de mi hermana.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El padre de mi marido.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El hermano de mi marido.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Una mujer se casa con su 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Un hombre se casa con su 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El hijo de mi hermana.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La madre de mi madre es mi abuela _______.</w:t>
            </w:r>
          </w:p>
        </w:tc>
      </w:tr>
    </w:tbl>
    <w:p>
      <w:pPr>
        <w:pStyle w:val="WordBankMedium"/>
      </w:pPr>
      <w:r>
        <w:t xml:space="preserve">   cuñado    </w:t>
      </w:r>
      <w:r>
        <w:t xml:space="preserve">   suegra    </w:t>
      </w:r>
      <w:r>
        <w:t xml:space="preserve">   yerno    </w:t>
      </w:r>
      <w:r>
        <w:t xml:space="preserve">   paterno    </w:t>
      </w:r>
      <w:r>
        <w:t xml:space="preserve">   mujer    </w:t>
      </w:r>
      <w:r>
        <w:t xml:space="preserve">   bisabuelo    </w:t>
      </w:r>
      <w:r>
        <w:t xml:space="preserve">   materna    </w:t>
      </w:r>
      <w:r>
        <w:t xml:space="preserve">   suegro    </w:t>
      </w:r>
      <w:r>
        <w:t xml:space="preserve">   sobrina    </w:t>
      </w:r>
      <w:r>
        <w:t xml:space="preserve">   nuera    </w:t>
      </w:r>
      <w:r>
        <w:t xml:space="preserve">   marido    </w:t>
      </w:r>
      <w:r>
        <w:t xml:space="preserve">   sobrino    </w:t>
      </w:r>
      <w:r>
        <w:t xml:space="preserve">   hermanastra    </w:t>
      </w:r>
      <w:r>
        <w:t xml:space="preserve">   bisabuela    </w:t>
      </w:r>
      <w:r>
        <w:t xml:space="preserve">   hermanastro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Parentesco Crucigrama</dc:title>
  <dcterms:created xsi:type="dcterms:W3CDTF">2021-10-11T06:03:28Z</dcterms:created>
  <dcterms:modified xsi:type="dcterms:W3CDTF">2021-10-11T06:03:28Z</dcterms:modified>
</cp:coreProperties>
</file>