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El Pretérito con cambios en la raíz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Usted- Divertirse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Yo- hervir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Ella- Seguir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Tú- Convertir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Yo- impedir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Ellos-   vestir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Tú- Conseguir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Nosotros- preferir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Ellos- pedir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Ustedes- competir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Nosotros- repetir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Ella- morir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Yo- dormir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Tú- mentir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Pretérito con cambios en la raíz</dc:title>
  <dcterms:created xsi:type="dcterms:W3CDTF">2021-10-11T06:03:45Z</dcterms:created>
  <dcterms:modified xsi:type="dcterms:W3CDTF">2021-10-11T06:03:45Z</dcterms:modified>
</cp:coreProperties>
</file>