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El Subjuntivo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comprendas    </w:t>
      </w:r>
      <w:r>
        <w:t xml:space="preserve">   comprenda    </w:t>
      </w:r>
      <w:r>
        <w:t xml:space="preserve">   tengan    </w:t>
      </w:r>
      <w:r>
        <w:t xml:space="preserve">   tengamos    </w:t>
      </w:r>
      <w:r>
        <w:t xml:space="preserve">   tenga    </w:t>
      </w:r>
      <w:r>
        <w:t xml:space="preserve">   comamos    </w:t>
      </w:r>
      <w:r>
        <w:t xml:space="preserve">   trabajemos    </w:t>
      </w:r>
      <w:r>
        <w:t xml:space="preserve">   trabaje    </w:t>
      </w:r>
      <w:r>
        <w:t xml:space="preserve">   bebamos    </w:t>
      </w:r>
      <w:r>
        <w:t xml:space="preserve">   beban    </w:t>
      </w:r>
      <w:r>
        <w:t xml:space="preserve">   Amemos    </w:t>
      </w:r>
      <w:r>
        <w:t xml:space="preserve">   Ame    </w:t>
      </w:r>
      <w:r>
        <w:t xml:space="preserve">   cantemos    </w:t>
      </w:r>
      <w:r>
        <w:t xml:space="preserve">   cante    </w:t>
      </w:r>
      <w:r>
        <w:t xml:space="preserve">   sepamos    </w:t>
      </w:r>
      <w:r>
        <w:t xml:space="preserve">   seamos    </w:t>
      </w:r>
      <w:r>
        <w:t xml:space="preserve">   seas    </w:t>
      </w:r>
      <w:r>
        <w:t xml:space="preserve">   esté    </w:t>
      </w:r>
      <w:r>
        <w:t xml:space="preserve">   estar    </w:t>
      </w:r>
      <w:r>
        <w:t xml:space="preserve">   vivamos    </w:t>
      </w:r>
      <w:r>
        <w:t xml:space="preserve">   viva    </w:t>
      </w:r>
      <w:r>
        <w:t xml:space="preserve">   aprendamos    </w:t>
      </w:r>
      <w:r>
        <w:t xml:space="preserve">   aprendan    </w:t>
      </w:r>
      <w:r>
        <w:t xml:space="preserve">   hablemos    </w:t>
      </w:r>
      <w:r>
        <w:t xml:space="preserve">   hables    </w:t>
      </w:r>
      <w:r>
        <w:t xml:space="preserve">   hable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Subjuntivo </dc:title>
  <dcterms:created xsi:type="dcterms:W3CDTF">2021-10-11T06:04:50Z</dcterms:created>
  <dcterms:modified xsi:type="dcterms:W3CDTF">2021-10-11T06:04:50Z</dcterms:modified>
</cp:coreProperties>
</file>