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El clima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extra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glaciers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greenhouse gases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in the seasons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 lose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to switch off an appliance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to switch off the light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changes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to be responsible?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important pollinators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floods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General colourful flora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when you cut trees 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white goods in the home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crops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hurricane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droughts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agriculture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retain hear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they come from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right temperature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non-renewable energy sources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happens when too many greenhouse gases are released?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planet we live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for this reason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livestock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melting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too much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disappearing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increase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to produce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children climb it in the garden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affects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clima</dc:title>
  <dcterms:created xsi:type="dcterms:W3CDTF">2021-10-11T06:03:51Z</dcterms:created>
  <dcterms:modified xsi:type="dcterms:W3CDTF">2021-10-11T06:03:51Z</dcterms:modified>
</cp:coreProperties>
</file>