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Election Terms and Lingo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</w:tbl>
    <w:p>
      <w:pPr>
        <w:pStyle w:val="WordBankLarge"/>
      </w:pPr>
      <w:r>
        <w:t xml:space="preserve">   Red Tape    </w:t>
      </w:r>
      <w:r>
        <w:t xml:space="preserve">   Rubber Chicken Circuit    </w:t>
      </w:r>
      <w:r>
        <w:t xml:space="preserve">   Reactionary    </w:t>
      </w:r>
      <w:r>
        <w:t xml:space="preserve">   Pundit    </w:t>
      </w:r>
      <w:r>
        <w:t xml:space="preserve">   Primary    </w:t>
      </w:r>
      <w:r>
        <w:t xml:space="preserve">   Pork Barrel    </w:t>
      </w:r>
      <w:r>
        <w:t xml:space="preserve">   Poll    </w:t>
      </w:r>
      <w:r>
        <w:t xml:space="preserve">   Political Suicide    </w:t>
      </w:r>
      <w:r>
        <w:t xml:space="preserve">   Political Party    </w:t>
      </w:r>
      <w:r>
        <w:t xml:space="preserve">   Platform    </w:t>
      </w:r>
      <w:r>
        <w:t xml:space="preserve">   Photo-Op    </w:t>
      </w:r>
      <w:r>
        <w:t xml:space="preserve">   Nominee    </w:t>
      </w:r>
      <w:r>
        <w:t xml:space="preserve">   Nomination    </w:t>
      </w:r>
      <w:r>
        <w:t xml:space="preserve">   Muckraker    </w:t>
      </w:r>
      <w:r>
        <w:t xml:space="preserve">   McCarthyism    </w:t>
      </w:r>
      <w:r>
        <w:t xml:space="preserve">   Machine Politics    </w:t>
      </w:r>
      <w:r>
        <w:t xml:space="preserve">   Lobby    </w:t>
      </w:r>
      <w:r>
        <w:t xml:space="preserve">   Left-wing    </w:t>
      </w:r>
      <w:r>
        <w:t xml:space="preserve">   Lame Duck    </w:t>
      </w:r>
      <w:r>
        <w:t xml:space="preserve">   Inside the Beltway    </w:t>
      </w:r>
      <w:r>
        <w:t xml:space="preserve">   Incumbent    </w:t>
      </w:r>
      <w:r>
        <w:t xml:space="preserve">   Ideology    </w:t>
      </w:r>
      <w:r>
        <w:t xml:space="preserve">   Grass Roots    </w:t>
      </w:r>
      <w:r>
        <w:t xml:space="preserve">   GOP    </w:t>
      </w:r>
      <w:r>
        <w:t xml:space="preserve">   Gerrymander    </w:t>
      </w:r>
      <w:r>
        <w:t xml:space="preserve">   Front Burner    </w:t>
      </w:r>
      <w:r>
        <w:t xml:space="preserve">   Fishing Expedition    </w:t>
      </w:r>
      <w:r>
        <w:t xml:space="preserve">   Filibuster    </w:t>
      </w:r>
      <w:r>
        <w:t xml:space="preserve">   Fence Mending    </w:t>
      </w:r>
      <w:r>
        <w:t xml:space="preserve">   Demagogue    </w:t>
      </w:r>
      <w:r>
        <w:t xml:space="preserve">   Delegate    </w:t>
      </w:r>
      <w:r>
        <w:t xml:space="preserve">   Dark Horse    </w:t>
      </w:r>
      <w:r>
        <w:t xml:space="preserve">   Convention    </w:t>
      </w:r>
      <w:r>
        <w:t xml:space="preserve">   Coattails    </w:t>
      </w:r>
      <w:r>
        <w:t xml:space="preserve">   Checks and Balances    </w:t>
      </w:r>
      <w:r>
        <w:t xml:space="preserve">   Caucus    </w:t>
      </w:r>
      <w:r>
        <w:t xml:space="preserve">   Campaign    </w:t>
      </w:r>
      <w:r>
        <w:t xml:space="preserve">   Bully Pulpit    </w:t>
      </w:r>
      <w:r>
        <w:t xml:space="preserve">   Bleeding Heart    </w:t>
      </w:r>
      <w:r>
        <w:t xml:space="preserve">   Bipartisan    </w:t>
      </w:r>
      <w:r>
        <w:t xml:space="preserve">   Big Government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Election Terms and Lingo</dc:title>
  <dcterms:created xsi:type="dcterms:W3CDTF">2021-10-12T20:42:51Z</dcterms:created>
  <dcterms:modified xsi:type="dcterms:W3CDTF">2021-10-12T20:42:51Z</dcterms:modified>
</cp:coreProperties>
</file>