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Elections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Determines which Congressional District a voter belongs to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100% of Poll Sites are _____ for the disabled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Lower house of the NY State Legislature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Place where voters cast their ballots in elections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Creates laws for NYC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Type of ballot cast in advance by a voter that cannot vote on Election Day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Head of the City Executive Branch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Type of election conducted to narrow down the field of candidates within a party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______ Elections are held when a seat becomes vacant before a term is complete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Head of the Federal Executive Branch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Eligible people interested in voting must first 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Branch responsible for carrying out laws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Oversees voting in NYC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Final election for a political office, between opposing parties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Ballot used to vote when your name does not appear in the poll book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Branch responsible for interpreting laws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New York has ______ Primaries, meaning you can only vote for those in your own party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Type of government where citizens vote for officials to represent their interests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Lower house of the U.S. Congress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Paper on which a voter marks their choices for candidates and proposed laws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Proposed legislation to be approved or rejected directly by voters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Branch responsible for making laws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Type of Ballot Marking Device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Upper house of the New York State Legislature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Group of people with similar political goals and opinions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 geographical area that an elected official serves or represents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Elections</dc:title>
  <dcterms:created xsi:type="dcterms:W3CDTF">2021-10-11T06:05:28Z</dcterms:created>
  <dcterms:modified xsi:type="dcterms:W3CDTF">2021-10-11T06:05:28Z</dcterms:modified>
</cp:coreProperties>
</file>