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Electronic Devices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small, portable personal computer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 expansion card which generates a feed of output images to a display device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output device that prints paper documents. This includes text documents, images, or a combination of both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Is the main printed circuit board  communication (PCB) in a computer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output device that displays information in pictorial form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an input device that allows a person to enter letters, numbers, and other symbols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 an internal expansion card that provides input and output of audio signals to and from a computer under control of computer programs.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output hardware device that connects to a computer to generate sound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Its an electronic device that manipulates information, or data. It has the ability to store, retrieve, and process data.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handheld hardware input device that controls a cursor in a GUI (graphical user interface)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Devices</dc:title>
  <dcterms:created xsi:type="dcterms:W3CDTF">2021-10-11T06:07:59Z</dcterms:created>
  <dcterms:modified xsi:type="dcterms:W3CDTF">2021-10-11T06:07:59Z</dcterms:modified>
</cp:coreProperties>
</file>