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Elements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Large"/>
      </w:pPr>
      <w:r>
        <w:t xml:space="preserve">   groups    </w:t>
      </w:r>
      <w:r>
        <w:t xml:space="preserve">   families    </w:t>
      </w:r>
      <w:r>
        <w:t xml:space="preserve">   atomic mass    </w:t>
      </w:r>
      <w:r>
        <w:t xml:space="preserve">   atomic number    </w:t>
      </w:r>
      <w:r>
        <w:t xml:space="preserve">   nucleus    </w:t>
      </w:r>
      <w:r>
        <w:t xml:space="preserve">   neutrons    </w:t>
      </w:r>
      <w:r>
        <w:t xml:space="preserve">   electrons    </w:t>
      </w:r>
      <w:r>
        <w:t xml:space="preserve">   protons    </w:t>
      </w:r>
      <w:r>
        <w:t xml:space="preserve">   oxygen    </w:t>
      </w:r>
      <w:r>
        <w:t xml:space="preserve">   tin    </w:t>
      </w:r>
      <w:r>
        <w:t xml:space="preserve">   gold    </w:t>
      </w:r>
      <w:r>
        <w:t xml:space="preserve">   iron    </w:t>
      </w:r>
      <w:r>
        <w:t xml:space="preserve">   metals    </w:t>
      </w:r>
      <w:r>
        <w:t xml:space="preserve">   gases    </w:t>
      </w:r>
      <w:r>
        <w:t xml:space="preserve">   periodic table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Elements</dc:title>
  <dcterms:created xsi:type="dcterms:W3CDTF">2021-10-11T06:07:33Z</dcterms:created>
  <dcterms:modified xsi:type="dcterms:W3CDTF">2021-10-11T06:07:33Z</dcterms:modified>
</cp:coreProperties>
</file>