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Elephant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G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450" w:hRule="atLeast"/>
        </w:trPr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Medium"/>
            </w:pPr>
            <w:r>
              <w:rPr>
                <w:color w:val="000000"/>
              </w:rPr>
              <w:t xml:space="preserve">E</w:t>
            </w:r>
          </w:p>
        </w:tc>
      </w:tr>
    </w:tbl>
    <w:p>
      <w:pPr>
        <w:pStyle w:val="WordBankMedium"/>
      </w:pPr>
      <w:r>
        <w:t xml:space="preserve">   ivory    </w:t>
      </w:r>
      <w:r>
        <w:t xml:space="preserve">   wild    </w:t>
      </w:r>
      <w:r>
        <w:t xml:space="preserve">   tusk    </w:t>
      </w:r>
      <w:r>
        <w:t xml:space="preserve">   large    </w:t>
      </w:r>
      <w:r>
        <w:t xml:space="preserve">   trunk    </w:t>
      </w:r>
      <w:r>
        <w:t xml:space="preserve">   mammal    </w:t>
      </w:r>
      <w:r>
        <w:t xml:space="preserve">   wrinkly    </w:t>
      </w:r>
      <w:r>
        <w:t xml:space="preserve">   grey    </w:t>
      </w:r>
      <w:r>
        <w:t xml:space="preserve">   indian    </w:t>
      </w:r>
      <w:r>
        <w:t xml:space="preserve">   african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Elephant</dc:title>
  <dcterms:created xsi:type="dcterms:W3CDTF">2021-10-11T06:09:22Z</dcterms:created>
  <dcterms:modified xsi:type="dcterms:W3CDTF">2021-10-11T06:09:22Z</dcterms:modified>
</cp:coreProperties>
</file>