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Emergency Word Scramble</w:t>
      </w:r>
    </w:p>
    <w:p>
      <w:pPr>
        <w:pStyle w:val="Questions"/>
      </w:pPr>
      <w:r>
        <w:t xml:space="preserve">1. NCCIDTEA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CIMRE 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UPYDET 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IRTGEHIFREF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5. UCREES 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6. SRACIDHETP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7. REIF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ICOEPL 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ECDAPRMIA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CALDMEI 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Word Scramble</dc:title>
  <dcterms:created xsi:type="dcterms:W3CDTF">2021-10-11T06:12:22Z</dcterms:created>
  <dcterms:modified xsi:type="dcterms:W3CDTF">2021-10-11T06:12:22Z</dcterms:modified>
</cp:coreProperties>
</file>