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Emojis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ok emoji    </w:t>
      </w:r>
      <w:r>
        <w:t xml:space="preserve">   slepy emoji    </w:t>
      </w:r>
      <w:r>
        <w:t xml:space="preserve">   thumbs down emoji    </w:t>
      </w:r>
      <w:r>
        <w:t xml:space="preserve">   thumbs up emoji    </w:t>
      </w:r>
      <w:r>
        <w:t xml:space="preserve">   heart emoji    </w:t>
      </w:r>
      <w:r>
        <w:t xml:space="preserve">   love you emoji    </w:t>
      </w:r>
      <w:r>
        <w:t xml:space="preserve">   angel emoji    </w:t>
      </w:r>
      <w:r>
        <w:t xml:space="preserve">   birthday emoji    </w:t>
      </w:r>
      <w:r>
        <w:t xml:space="preserve">   confused emoji    </w:t>
      </w:r>
      <w:r>
        <w:t xml:space="preserve">   cool emoji    </w:t>
      </w:r>
      <w:r>
        <w:t xml:space="preserve">   crazy emoji    </w:t>
      </w:r>
      <w:r>
        <w:t xml:space="preserve">   crying emoji    </w:t>
      </w:r>
      <w:r>
        <w:t xml:space="preserve">   devil emoji    </w:t>
      </w:r>
      <w:r>
        <w:t xml:space="preserve">   mad emoji    </w:t>
      </w:r>
      <w:r>
        <w:t xml:space="preserve">   poop emoji    </w:t>
      </w:r>
      <w:r>
        <w:t xml:space="preserve">   sad emoji    </w:t>
      </w:r>
      <w:r>
        <w:t xml:space="preserve">   sick emoji    </w:t>
      </w:r>
      <w:r>
        <w:t xml:space="preserve">   silly emoji    </w:t>
      </w:r>
      <w:r>
        <w:t xml:space="preserve">   smart emoji    </w:t>
      </w:r>
      <w:r>
        <w:t xml:space="preserve">   worried emoji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Emojis</dc:title>
  <dcterms:created xsi:type="dcterms:W3CDTF">2021-10-11T06:13:18Z</dcterms:created>
  <dcterms:modified xsi:type="dcterms:W3CDTF">2021-10-11T06:13:18Z</dcterms:modified>
</cp:coreProperties>
</file>