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</w:tblPr>
      <w:tblGrid>
        <w:gridCol w:w="100"/>
      </w:tblGrid>
      <w:tr>
        <w:tc>
          <w:p>
            <w:pPr>
              <w:pStyle w:val="NameDatePeriod"/>
            </w:pPr>
            <w:r>
              <w:t xml:space="preserve">Name: ___________________________________________</w:t>
            </w:r>
          </w:p>
        </w:tc>
      </w:tr>
    </w:tbl>
    <w:p>
      <w:pPr>
        <w:pStyle w:val="PuzzleTitle"/>
      </w:pPr>
      <w:r>
        <w:t xml:space="preserve">Emotions</w:t>
      </w:r>
    </w:p>
    <w:p>
      <w:pPr>
        <w:pStyle w:val="Questions"/>
      </w:pPr>
      <w:r>
        <w:t xml:space="preserve">1. NYEOLL </w:t>
      </w:r>
      <w:r>
        <w:rPr>
          <w:u w:val="single"/>
        </w:rPr>
        <w:t xml:space="preserve">____________________________________________</w:t>
      </w:r>
    </w:p>
    <w:p>
      <w:pPr>
        <w:pStyle w:val="Questions"/>
      </w:pPr>
      <w:r>
        <w:t xml:space="preserve">2. HELSSOEP </w:t>
      </w:r>
      <w:r>
        <w:rPr>
          <w:u w:val="single"/>
        </w:rPr>
        <w:t xml:space="preserve">__________________________________________</w:t>
      </w:r>
    </w:p>
    <w:p>
      <w:pPr>
        <w:pStyle w:val="Questions"/>
      </w:pPr>
      <w:r>
        <w:t xml:space="preserve">3. DPITDSEAINOP </w:t>
      </w:r>
      <w:r>
        <w:rPr>
          <w:u w:val="single"/>
        </w:rPr>
        <w:t xml:space="preserve">______________________________________</w:t>
      </w:r>
    </w:p>
    <w:p>
      <w:pPr>
        <w:pStyle w:val="Questions"/>
      </w:pPr>
      <w:r>
        <w:t xml:space="preserve">4. HYAPP </w:t>
      </w:r>
      <w:r>
        <w:rPr>
          <w:u w:val="single"/>
        </w:rPr>
        <w:t xml:space="preserve">_____________________________________________</w:t>
      </w:r>
    </w:p>
    <w:p>
      <w:pPr>
        <w:pStyle w:val="Questions"/>
      </w:pPr>
      <w:r>
        <w:t xml:space="preserve">5. NTONTEC </w:t>
      </w:r>
      <w:r>
        <w:rPr>
          <w:u w:val="single"/>
        </w:rPr>
        <w:t xml:space="preserve">___________________________________________</w:t>
      </w:r>
    </w:p>
    <w:p>
      <w:pPr>
        <w:pStyle w:val="Questions"/>
      </w:pPr>
      <w:r>
        <w:t xml:space="preserve">6. XEDCETI </w:t>
      </w:r>
      <w:r>
        <w:rPr>
          <w:u w:val="single"/>
        </w:rPr>
        <w:t xml:space="preserve">___________________________________________</w:t>
      </w:r>
    </w:p>
    <w:p>
      <w:pPr>
        <w:pStyle w:val="Questions"/>
      </w:pPr>
      <w:r>
        <w:t xml:space="preserve">7. LMAC </w:t>
      </w:r>
      <w:r>
        <w:rPr>
          <w:u w:val="single"/>
        </w:rPr>
        <w:t xml:space="preserve">______________________________________________</w:t>
      </w:r>
    </w:p>
    <w:p>
      <w:pPr>
        <w:pStyle w:val="Questions"/>
      </w:pPr>
      <w:r>
        <w:t xml:space="preserve">8. RNYAG </w:t>
      </w:r>
      <w:r>
        <w:rPr>
          <w:u w:val="single"/>
        </w:rPr>
        <w:t xml:space="preserve">_____________________________________________</w:t>
      </w:r>
    </w:p>
    <w:p>
      <w:pPr>
        <w:pStyle w:val="Questions"/>
      </w:pPr>
      <w:r>
        <w:t xml:space="preserve">9. YOANEDN </w:t>
      </w:r>
      <w:r>
        <w:rPr>
          <w:u w:val="single"/>
        </w:rPr>
        <w:t xml:space="preserve">___________________________________________</w:t>
      </w:r>
    </w:p>
    <w:p>
      <w:pPr>
        <w:pStyle w:val="Questions"/>
      </w:pPr>
      <w:r>
        <w:t xml:space="preserve">10. RTTSAEFDUR </w:t>
      </w:r>
      <w:r>
        <w:rPr>
          <w:u w:val="single"/>
        </w:rPr>
        <w:t xml:space="preserve">________________________________________</w:t>
      </w:r>
    </w:p>
    <w:p>
      <w:pPr>
        <w:pStyle w:val="Questions"/>
      </w:pPr>
      <w:r>
        <w:t xml:space="preserve">11. ESBIMLARE </w:t>
      </w:r>
      <w:r>
        <w:rPr>
          <w:u w:val="single"/>
        </w:rPr>
        <w:t xml:space="preserve">_________________________________________</w:t>
      </w:r>
    </w:p>
    <w:p>
      <w:pPr>
        <w:pStyle w:val="Questions"/>
      </w:pPr>
      <w:r>
        <w:t xml:space="preserve">12. TAIISFESD </w:t>
      </w:r>
      <w:r>
        <w:rPr>
          <w:u w:val="single"/>
        </w:rPr>
        <w:t xml:space="preserve">_________________________________________</w:t>
      </w:r>
    </w:p>
    <w:p>
      <w:pPr>
        <w:pStyle w:val="Questions"/>
      </w:pPr>
      <w:r>
        <w:t xml:space="preserve">13. EUSADM </w:t>
      </w:r>
      <w:r>
        <w:rPr>
          <w:u w:val="single"/>
        </w:rPr>
        <w:t xml:space="preserve">____________________________________________</w:t>
      </w:r>
    </w:p>
    <w:p>
      <w:pPr>
        <w:pStyle w:val="Questions"/>
      </w:pPr>
      <w:r>
        <w:t xml:space="preserve">14. ECFUALEP </w:t>
      </w:r>
      <w:r>
        <w:rPr>
          <w:u w:val="single"/>
        </w:rPr>
        <w:t xml:space="preserve">__________________________________________</w:t>
      </w:r>
    </w:p>
    <w:p>
      <w:pPr>
        <w:pStyle w:val="Questions"/>
      </w:pPr>
      <w:r>
        <w:t xml:space="preserve">15. OUSNEDCF </w:t>
      </w:r>
      <w:r>
        <w:rPr>
          <w:u w:val="single"/>
        </w:rPr>
        <w:t xml:space="preserve">__________________________________________</w:t>
      </w:r>
    </w:p>
    <w:p>
      <w:pPr>
        <w:pStyle w:val="Questions"/>
      </w:pPr>
      <w:r>
        <w:t xml:space="preserve">16. DAM </w:t>
      </w:r>
      <w:r>
        <w:rPr>
          <w:u w:val="single"/>
        </w:rPr>
        <w:t xml:space="preserve">_______________________________________________</w:t>
      </w:r>
    </w:p>
    <w:p>
      <w:pPr>
        <w:pStyle w:val="Questions"/>
      </w:pPr>
      <w:r>
        <w:t xml:space="preserve">17. CAETFMOBORL </w:t>
      </w:r>
      <w:r>
        <w:rPr>
          <w:u w:val="single"/>
        </w:rPr>
        <w:t xml:space="preserve">_______________________________________</w:t>
      </w:r>
    </w:p>
    <w:p>
      <w:pPr>
        <w:pStyle w:val="Questions"/>
      </w:pPr>
      <w:r>
        <w:t xml:space="preserve">18. SUTEDGSID </w:t>
      </w:r>
      <w:r>
        <w:rPr>
          <w:u w:val="single"/>
        </w:rPr>
        <w:t xml:space="preserve">_________________________________________</w:t>
      </w:r>
    </w:p>
    <w:p>
      <w:pPr>
        <w:pStyle w:val="Questions"/>
      </w:pPr>
      <w:r>
        <w:t xml:space="preserve">19. ALSEEPD </w:t>
      </w:r>
      <w:r>
        <w:rPr>
          <w:u w:val="single"/>
        </w:rPr>
        <w:t xml:space="preserve">___________________________________________</w:t>
      </w:r>
    </w:p>
    <w:p>
      <w:pPr>
        <w:pStyle w:val="Questions"/>
      </w:pPr>
      <w:r>
        <w:t xml:space="preserve">20. RDUPO </w:t>
      </w:r>
      <w:r>
        <w:rPr>
          <w:u w:val="single"/>
        </w:rPr>
        <w:t xml:space="preserve">_____________________________________________</w:t>
      </w:r>
    </w:p>
    <w:sectPr>
      <w:pgSz w:w="11906" w:h="16838" w:orient="portrait"/>
      <w:pgMar w:top="1440" w:right="1440" w:bottom="1440" w:left="1440" w:header="708" w:footer="708" w:gutter="0" w:mirrorMargins="false"/>
      <w:cols w:space="708" w:num="1"/>
      <w:docGrid w:linePitch="360"/>
      <w:headerReference w:type="default" r:id="rId5"/>
      <w:footerReference w:type="default" r:id="rId6"/>
    </w:sectPr>
  </w:body>
</w:document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/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multiLevelType w:val="hybridMultilevel"/>
    <w:lvl w:ilvl="0" w15:tentative="1">
      <w:start w:val="1"/>
      <w:lvlJc w:val="left"/>
      <w:numFmt w:val="bullet"/>
      <w:lvlText w:val="●"/>
      <w:pPr>
        <w:ind w:left="720" w:hanging="360"/>
      </w:pPr>
    </w:lvl>
    <w:lvl w:ilvl="1" w15:tentative="1">
      <w:start w:val="1"/>
      <w:lvlJc w:val="left"/>
      <w:numFmt w:val="bullet"/>
      <w:lvlText w:val="○"/>
      <w:pPr>
        <w:ind w:left="1440" w:hanging="360"/>
      </w:pPr>
    </w:lvl>
    <w:lvl w:ilvl="2" w15:tentative="1">
      <w:start w:val="1"/>
      <w:lvlJc w:val="left"/>
      <w:numFmt w:val="bullet"/>
      <w:lvlText w:val="■"/>
      <w:pPr>
        <w:ind w:left="2160" w:hanging="360"/>
      </w:pPr>
    </w:lvl>
    <w:lvl w:ilvl="3" w15:tentative="1">
      <w:start w:val="1"/>
      <w:lvlJc w:val="left"/>
      <w:numFmt w:val="bullet"/>
      <w:lvlText w:val="●"/>
      <w:pPr>
        <w:ind w:left="2880" w:hanging="360"/>
      </w:pPr>
    </w:lvl>
    <w:lvl w:ilvl="4" w15:tentative="1">
      <w:start w:val="1"/>
      <w:lvlJc w:val="left"/>
      <w:numFmt w:val="bullet"/>
      <w:lvlText w:val="○"/>
      <w:pPr>
        <w:ind w:left="3600" w:hanging="360"/>
      </w:pPr>
    </w:lvl>
    <w:lvl w:ilvl="5" w15:tentative="1">
      <w:start w:val="1"/>
      <w:lvlJc w:val="left"/>
      <w:numFmt w:val="bullet"/>
      <w:lvlText w:val="■"/>
      <w:pPr>
        <w:ind w:left="4320" w:hanging="360"/>
      </w:pPr>
    </w:lvl>
    <w:lvl w:ilvl="6" w15:tentative="1">
      <w:start w:val="1"/>
      <w:lvlJc w:val="left"/>
      <w:numFmt w:val="bullet"/>
      <w:lvlText w:val="●"/>
      <w:pPr>
        <w:ind w:left="5040" w:hanging="360"/>
      </w:pPr>
    </w:lvl>
    <w:lvl w:ilvl="7" w15:tentative="1">
      <w:start w:val="1"/>
      <w:lvlJc w:val="left"/>
      <w:numFmt w:val="bullet"/>
      <w:lvlText w:val="●"/>
      <w:pPr>
        <w:ind w:left="5760" w:hanging="360"/>
      </w:pPr>
    </w:lvl>
    <w:lvl w:ilvl="8" w15:tentative="1">
      <w:start w:val="1"/>
      <w:lvlJc w:val="left"/>
      <w:numFmt w:val="bullet"/>
      <w:lvlText w:val="●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paragraph" w:customStyle="1" w:styleId="WordBankLarge">
    <w:name w:val="WordBankLarge"/>
    <w:basedOn w:val="Normal"/>
    <w:qFormat/>
    <w:rsid w:val="00E467B9"/>
    <w:pPr>
      <w:spacing w:before="360" w:line="360" w:lineRule="auto"/>
      <w:jc w:val="center"/>
    </w:pPr>
    <w:rPr>
      <w:rFonts w:ascii="Arial" w:eastAsia="Arial" w:hAnsi="Arial" w:cs="Arial"/>
      <w:sz w:val="24"/>
      <w:szCs w:val="24"/>
    </w:rPr>
  </w:style>
  <w:style w:type="paragraph" w:customStyle="1" w:styleId="NameDatePeriod">
    <w:name w:val="NameDatePeriod"/>
    <w:basedOn w:val="Normal"/>
    <w:qFormat/>
    <w:rsid w:val="00E467B9"/>
    <w:pPr>
      <w:spacing w:after="360"/>
    </w:pPr>
    <w:rPr>
      <w:rFonts w:ascii="Arial" w:hAnsi="Arial"/>
      <w:sz w:val="24"/>
    </w:rPr>
  </w:style>
  <w:style w:type="paragraph" w:customStyle="1" w:styleId="PuzzleTitle">
    <w:name w:val="PuzzleTitle"/>
    <w:basedOn w:val="Normal"/>
    <w:qFormat/>
    <w:rsid w:val="00E467B9"/>
    <w:pPr>
      <w:spacing w:after="360"/>
      <w:jc w:val="center"/>
    </w:pPr>
    <w:rPr>
      <w:rFonts w:ascii="Arial" w:hAnsi="Arial"/>
      <w:sz w:val="44"/>
    </w:rPr>
  </w:style>
  <w:style w:type="paragraph" w:customStyle="1" w:styleId="PuzzleMatrixLarge">
    <w:name w:val="PuzzleMatrixLarge"/>
    <w:basedOn w:val="Normal"/>
    <w:qFormat/>
    <w:rsid w:val="004F6513"/>
    <w:pPr>
      <w:jc w:val="center"/>
    </w:pPr>
    <w:rPr>
      <w:rFonts w:ascii="Arial" w:hAnsi="Arial"/>
      <w:sz w:val="22"/>
    </w:rPr>
  </w:style>
  <w:style w:type="paragraph" w:customStyle="1" w:styleId="PuzzleMatrixMedium">
    <w:name w:val="PuzzleMatrixMedium"/>
    <w:basedOn w:val="PuzzleMatrixLarge"/>
    <w:qFormat/>
    <w:rsid w:val="0085042B"/>
    <w:rPr>
      <w:sz w:val="32"/>
    </w:rPr>
  </w:style>
  <w:style w:type="paragraph" w:customStyle="1" w:styleId="WordBankMedium">
    <w:name w:val="WordBankMedium"/>
    <w:basedOn w:val="WordBankLarge"/>
    <w:qFormat/>
    <w:rsid w:val="00461ACA"/>
    <w:rPr>
      <w:sz w:val="32"/>
    </w:rPr>
  </w:style>
  <w:style w:type="paragraph" w:customStyle="1" w:styleId="PuzzleMatrixSmall">
    <w:name w:val="PuzzleMatrixSmall"/>
    <w:basedOn w:val="PuzzleMatrixMedium"/>
    <w:qFormat/>
    <w:rsid w:val="00301033"/>
    <w:rPr>
      <w:sz w:val="48"/>
    </w:rPr>
  </w:style>
  <w:style w:type="paragraph" w:customStyle="1" w:styleId="WordBankSmall">
    <w:name w:val="WordBankSmall"/>
    <w:basedOn w:val="WordBankMedium"/>
    <w:qFormat/>
    <w:rsid w:val="00322374"/>
    <w:rPr>
      <w:sz w:val="48"/>
    </w:rPr>
  </w:style>
  <w:style w:type="paragraph" w:customStyle="1" w:styleId="CrossgridTiny">
    <w:name w:val="CrossgridTiny"/>
    <w:basedOn w:val="Normal"/>
    <w:qFormat/>
    <w:rsid w:val="004840F1"/>
    <w:rPr>
      <w:rFonts w:ascii="Arial" w:hAnsi="Arial"/>
      <w:sz w:val="16"/>
    </w:rPr>
  </w:style>
  <w:style w:type="paragraph" w:customStyle="1" w:styleId="CluesTiny">
    <w:name w:val="CluesTiny"/>
    <w:basedOn w:val="Normal"/>
    <w:qFormat/>
    <w:rsid w:val="00161011"/>
    <w:rPr>
      <w:rFonts w:ascii="Arial" w:hAnsi="Arial"/>
      <w:bCs/>
    </w:rPr>
  </w:style>
  <w:style w:type="paragraph" w:customStyle="1" w:styleId="CrossgridSmall">
    <w:name w:val="CrossgridSmall"/>
    <w:basedOn w:val="CrossgridTiny"/>
    <w:qFormat/>
    <w:rsid w:val="00A00D1B"/>
    <w:rPr>
      <w:sz w:val="18"/>
    </w:rPr>
  </w:style>
  <w:style w:type="paragraph" w:customStyle="1" w:styleId="CrossgridMedium">
    <w:name w:val="CrossgridMedium"/>
    <w:basedOn w:val="CrossgridSmall"/>
    <w:qFormat/>
    <w:rsid w:val="00487B1E"/>
    <w:rPr>
      <w:sz w:val="22"/>
    </w:rPr>
  </w:style>
  <w:style w:type="paragraph" w:customStyle="1" w:styleId="CluesMedium">
    <w:name w:val="CluesMedium"/>
    <w:basedOn w:val="CluesTiny"/>
    <w:qFormat/>
    <w:rsid w:val="00161011"/>
    <w:pPr>
      <w:keepLines/>
    </w:pPr>
    <w:rPr>
      <w:sz w:val="28"/>
    </w:rPr>
  </w:style>
  <w:style w:type="paragraph" w:customStyle="1" w:styleId="CrossgridLarge">
    <w:name w:val="CrossgridLarge"/>
    <w:basedOn w:val="CrossgridMedium"/>
    <w:qFormat/>
    <w:rsid w:val="003A1AB2"/>
    <w:rPr>
      <w:sz w:val="32"/>
    </w:rPr>
  </w:style>
  <w:style w:type="paragraph" w:customStyle="1" w:styleId="CluesLarge">
    <w:name w:val="CluesLarge"/>
    <w:basedOn w:val="CluesMedium"/>
    <w:qFormat/>
    <w:rsid w:val="00FD2E1F"/>
    <w:rPr>
      <w:sz w:val="40"/>
    </w:rPr>
  </w:style>
  <w:style w:type="paragraph" w:customStyle="1" w:styleId="Questions">
    <w:name w:val="Questions"/>
    <w:basedOn w:val="Normal"/>
    <w:qFormat/>
    <w:rsid w:val="00B5428E"/>
    <w:pPr>
      <w:spacing w:after="160"/>
    </w:pPr>
    <w:rPr>
      <w:rFonts w:ascii="Arial" w:hAnsi="Arial"/>
      <w:sz w:val="26"/>
    </w:rPr>
  </w:style>
</w:styles>
</file>

<file path=word/_rels/document.xml.rels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/Relationships>
</file>

<file path=word/_rels/footer1.xml.rels><Relationships xmlns="http://schemas.openxmlformats.org/package/2006/relationships"/>
</file>

<file path=word/_rels/header1.xml.rels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Emotions</dc:title>
  <dcterms:created xsi:type="dcterms:W3CDTF">2021-10-11T06:13:45Z</dcterms:created>
  <dcterms:modified xsi:type="dcterms:W3CDTF">2021-10-11T06:13:45Z</dcterms:modified>
</cp:coreProperties>
</file>