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Employment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All the knowledge you have gained from doing past activities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extra items one receives or is eligible to receive when working for a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process of turning raw material into a product that is sold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person who makes detailed examinations of something and determines options based on those findings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Acts that we are expected to accomplish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Where something can be found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People who work for a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computer program that organizes numerical data into rows and columns in order to calculate and make adjustments based on new data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document that shows the work that was completed and a charge that needs to be paid for the work completed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act of watching someone to make sure they are doing what they are supposed to be doing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activity where you are expected to show up a perform tasks that you will in turn get paid for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quality of having the right knowledge and education that are right for a specific purpose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Tasks that you are able to achieve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set time of where you need to be when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</dc:title>
  <dcterms:created xsi:type="dcterms:W3CDTF">2021-12-31T03:34:40Z</dcterms:created>
  <dcterms:modified xsi:type="dcterms:W3CDTF">2021-12-31T03:34:40Z</dcterms:modified>
</cp:coreProperties>
</file>