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En mi tiempo Libre verbos en infinitivo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Large"/>
      </w:pPr>
      <w:r>
        <w:t xml:space="preserve">   ver    </w:t>
      </w:r>
      <w:r>
        <w:t xml:space="preserve">   hacer    </w:t>
      </w:r>
      <w:r>
        <w:t xml:space="preserve">   escuchar    </w:t>
      </w:r>
      <w:r>
        <w:t xml:space="preserve">   jugar    </w:t>
      </w:r>
      <w:r>
        <w:t xml:space="preserve">   bailar    </w:t>
      </w:r>
      <w:r>
        <w:t xml:space="preserve">   comer    </w:t>
      </w:r>
      <w:r>
        <w:t xml:space="preserve">   leer    </w:t>
      </w:r>
      <w:r>
        <w:t xml:space="preserve">   charlar    </w:t>
      </w:r>
      <w:r>
        <w:t xml:space="preserve">   natacion    </w:t>
      </w:r>
      <w:r>
        <w:t xml:space="preserve">   equitacion    </w:t>
      </w:r>
      <w:r>
        <w:t xml:space="preserve">   amigos    </w:t>
      </w:r>
      <w:r>
        <w:t xml:space="preserve">   salir    </w:t>
      </w:r>
      <w:r>
        <w:t xml:space="preserve">   nadar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 mi tiempo Libre verbos en infinitivo</dc:title>
  <dcterms:created xsi:type="dcterms:W3CDTF">2021-10-11T06:14:55Z</dcterms:created>
  <dcterms:modified xsi:type="dcterms:W3CDTF">2021-10-11T06:14:55Z</dcterms:modified>
</cp:coreProperties>
</file>