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Encrypted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Suggested gremlin fibbed (7)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Made mandatory, request essential (6)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Run around, swindle for each one (7)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Last letter in some game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Find refuge in easy lumber (6)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 Owned up to being allowed in (8)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Endlessly shake a woody plant, to a greater extent (6)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Large scale in drama crowd (5)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Some future market comment (6)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Supports rays (5)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Encrypted</dc:title>
  <dcterms:created xsi:type="dcterms:W3CDTF">2021-10-11T06:15:46Z</dcterms:created>
  <dcterms:modified xsi:type="dcterms:W3CDTF">2021-10-11T06:15:46Z</dcterms:modified>
</cp:coreProperties>
</file>