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End of Year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summer camp    </w:t>
      </w:r>
      <w:r>
        <w:t xml:space="preserve">   beach ball    </w:t>
      </w:r>
      <w:r>
        <w:t xml:space="preserve">   pool    </w:t>
      </w:r>
      <w:r>
        <w:t xml:space="preserve">   swimming    </w:t>
      </w:r>
      <w:r>
        <w:t xml:space="preserve">   ocean    </w:t>
      </w:r>
      <w:r>
        <w:t xml:space="preserve">   flowers    </w:t>
      </w:r>
      <w:r>
        <w:t xml:space="preserve">   warm    </w:t>
      </w:r>
      <w:r>
        <w:t xml:space="preserve">   vacation    </w:t>
      </w:r>
      <w:r>
        <w:t xml:space="preserve">   temperature    </w:t>
      </w:r>
      <w:r>
        <w:t xml:space="preserve">   sunny    </w:t>
      </w:r>
      <w:r>
        <w:t xml:space="preserve">   summer    </w:t>
      </w:r>
      <w:r>
        <w:t xml:space="preserve">   sand    </w:t>
      </w:r>
      <w:r>
        <w:t xml:space="preserve">   rays    </w:t>
      </w:r>
      <w:r>
        <w:t xml:space="preserve">   no homework    </w:t>
      </w:r>
      <w:r>
        <w:t xml:space="preserve">   lazy    </w:t>
      </w:r>
      <w:r>
        <w:t xml:space="preserve">   june    </w:t>
      </w:r>
      <w:r>
        <w:t xml:space="preserve">   july    </w:t>
      </w:r>
      <w:r>
        <w:t xml:space="preserve">   hot    </w:t>
      </w:r>
      <w:r>
        <w:t xml:space="preserve">   blue skies    </w:t>
      </w:r>
      <w:r>
        <w:t xml:space="preserve">   beaches    </w:t>
      </w:r>
      <w:r>
        <w:t xml:space="preserve">   august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Year </dc:title>
  <dcterms:created xsi:type="dcterms:W3CDTF">2021-10-11T06:15:46Z</dcterms:created>
  <dcterms:modified xsi:type="dcterms:W3CDTF">2021-10-11T06:15:46Z</dcterms:modified>
</cp:coreProperties>
</file>