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Endocrine/ Reproductive System Vocab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chemical messenger made in one cell or tissue that causes a change in another cell or tissue elsewhere in the body.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Controls body functions and helps maintain homeostasis by using hormones.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group of cells that make a special group of cells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male reproductive gland, creates sperm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female reproductive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To create offspring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produced adrenaline which helps your body make a response to certain situations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Maintaining a stable internal environment.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Body system that creates offspring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regulates blood-sugar levels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cause the body to release one egg each month, and are responsible for “female” characteristics, such as wider hips.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Produce estrogen and progesterone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male reproductive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causes sperm to be created, and is responsible for “male”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Endocrine/ Reproductive System Vocab</dc:title>
  <dcterms:created xsi:type="dcterms:W3CDTF">2021-10-11T06:17:52Z</dcterms:created>
  <dcterms:modified xsi:type="dcterms:W3CDTF">2021-10-11T06:17:52Z</dcterms:modified>
</cp:coreProperties>
</file>