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Endocrine &amp; Reproductive Systems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Create sperm and testosterone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Female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process that keeps conditions balanced/stable in your body.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Male reproductive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Create eggs and estrogen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group of cells that make special chemicals in your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Small glands - one on top of each kidney, they make hormones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Creates Offspring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Male sex hormone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large gland behind the stomach which creates digestive enzymes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Female sex hormone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reaction caused by the adrenaline in your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chemical messenger made in one cell or tissue that causes a change in another cell or tissue anywhere in the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Controls body functions and helps maintain homeostasis by using hormones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Endocrine &amp; Reproductive Systems</dc:title>
  <dcterms:created xsi:type="dcterms:W3CDTF">2021-10-11T06:16:24Z</dcterms:created>
  <dcterms:modified xsi:type="dcterms:W3CDTF">2021-10-11T06:16:24Z</dcterms:modified>
</cp:coreProperties>
</file>