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Endocrine Terms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relating to or denoting a pair of ductless glands situated above the kidneys. Each consists of a core region ( adrenal medulla ) secreting epinephrine and norepinephrine, and an outer region ( adrenal cortex ) secreting corticosteroids.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tendency toward a relatively stable equilibrium between interdependent elements, especially as maintained by physiological processes.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identification of the nature of an illness or other problem by examination of the symptoms.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rigid external covering for the body in some invertebrate animals, especially arthropods, providing both support and protection.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surgical incision into an ovary.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excessive hunger and abnormally large intake of solids by mouth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abnormal growth of the hands, feet, and face, caused by overproduction of growth hormone by the pituitary gland.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substance deposited in bodily tissues as a store of carbohydrates. It is a polysaccharide that forms glucose on hydrolysis.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nearer the front, especially situated in the front of the body or nearer to the head.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its lexical sibling Homeostasis, which means 'same state'.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planning or coordination of the elements of a situation to produce a desired effect, especially surreptitiously.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system that converts acoustic vibrations to electrical signals in order to transmit sound, typically voices, over a distance using wire or radio.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relating to or denoting glands that secrete hormones or other products directly into the blood.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abnormally great thirst as a symptom of disease (such as diabetes) or psychological disturbance.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improper, illegal, or negligent professional activity or treatment, especially by a medical practitioner, lawyer, or public official.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Endocrine Terms</dc:title>
  <dcterms:created xsi:type="dcterms:W3CDTF">2021-10-11T06:16:28Z</dcterms:created>
  <dcterms:modified xsi:type="dcterms:W3CDTF">2021-10-11T06:16:28Z</dcterms:modified>
</cp:coreProperties>
</file>