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Endocrine and Reproductive Systems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It is a hormone to give you a male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It is located on top of each of your kidneys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it is a good chemical in your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It is natural instincts that your body decides to do quickly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This gland is in a male and used to make a child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It eventually turns into an embrio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is the male reproductive cell called?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gland is in females and is used to create a child.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system is used to make a child.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Is involved in keeping homeostasis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It is a group of hormones that makes your body a female's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help keep your body stable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It is part of the digestive system where it produces a hormone to lower your glucose levels.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an organ in your body releasing a particular substance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Endocrine and Reproductive Systems</dc:title>
  <dcterms:created xsi:type="dcterms:W3CDTF">2021-10-11T06:16:45Z</dcterms:created>
  <dcterms:modified xsi:type="dcterms:W3CDTF">2021-10-11T06:16:45Z</dcterms:modified>
</cp:coreProperties>
</file>