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Endocrine system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conversion of stored glycogen to glucose to be sued for energy production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An increase in secretion of hormones, or high amounts secreted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excessive growth of the body or it's parts; result of hypersecretion of growth hormone in childhood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hormone secreted by the thyroid gland that increases energy production &amp; protein synthesis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cells of lslets of langerhans of the pancreas that secrete the hormones glucagon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the conversion of glucose to glycogen to be stored as  potential energy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the organ in which a hormone exerts it specific effects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An enlargement of the thyroid gland, due to the back of dietary iodine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monosaccharide, primary energy source for body cells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the conversion of excess amino acids to simple CHO or to glucose to be used for energy production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Hypersecretion of growth hormone in adults, resulting in excessive growth of bones of the face, hands, and feet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Hyposecretion of thyroxine in an adult, decreased metabolic rate results in physical &amp; mental lethargy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The condition of being abnormally small, caused by deficiency of growth hormone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having the same effects as sympathetic impulses, as has epinephrine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hyposecretion of thyroxine in an infant, uncorrected, result is severe mental &amp; physical retardation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hormone secreted by adrenal medulla that stimulates many responses to enable the body to react to a stressful situation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hormone secreted by anterior pituitary gland that increases the rate of cell division &amp; protein synthesis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cells of lslets of langerhans of the pancreas that secrete the hormone insulin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epinephrine &amp; norepinephrine, hormones secreted by the adrenal medulla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temporary endocrine gland formed from an ovarian follicle that has released an ovum; secretes progesterone &amp; estrogen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hormones released by the hypothalamus that stimulate secretion of hormones by the anterior pituitary gland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pituitary gland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endocrine portions of the pancreas that secrete insulin &amp; glucagon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Hypersecretion of thyroxione, believed to be autoimmune disease, symptoms reflect the metabolic rate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drowsiness, laziness, or indifferent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decrease in secreation of hormones, or low amounts secreted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low blood glucose level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 high blood calcium level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 low blood calcium level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Polysaccharide, storage of excess glucose in liver and/ or muscle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Endocrine system crossword</dc:title>
  <dcterms:created xsi:type="dcterms:W3CDTF">2021-10-11T06:17:29Z</dcterms:created>
  <dcterms:modified xsi:type="dcterms:W3CDTF">2021-10-11T06:17:29Z</dcterms:modified>
</cp:coreProperties>
</file>