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Energy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action or process of moving or being moved.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states that energy can change form but cannot be destroyed or created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This type of energy depends on height and position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This type of energy is dependent on mass and velocity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incidental or secondary product made in the manufacture or synthesis of something else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cause to change in form, character, or function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energy that comes from heat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is the measurement of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length from base to top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amount of matter in an object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</dc:title>
  <dcterms:created xsi:type="dcterms:W3CDTF">2021-10-11T06:17:20Z</dcterms:created>
  <dcterms:modified xsi:type="dcterms:W3CDTF">2021-10-11T06:17:20Z</dcterms:modified>
</cp:coreProperties>
</file>