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Energy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</w:tbl>
    <w:p>
      <w:pPr>
        <w:pStyle w:val="WordBankMedium"/>
      </w:pPr>
      <w:r>
        <w:t xml:space="preserve">   Radiation    </w:t>
      </w:r>
      <w:r>
        <w:t xml:space="preserve">   Convection    </w:t>
      </w:r>
      <w:r>
        <w:t xml:space="preserve">   Conduction    </w:t>
      </w:r>
      <w:r>
        <w:t xml:space="preserve">   Specific heat    </w:t>
      </w:r>
      <w:r>
        <w:t xml:space="preserve">   Sound    </w:t>
      </w:r>
      <w:r>
        <w:t xml:space="preserve">   Nuclear    </w:t>
      </w:r>
      <w:r>
        <w:t xml:space="preserve">   Chemical    </w:t>
      </w:r>
      <w:r>
        <w:t xml:space="preserve">   Radiant    </w:t>
      </w:r>
      <w:r>
        <w:t xml:space="preserve">   Thermal    </w:t>
      </w:r>
      <w:r>
        <w:t xml:space="preserve">   Potential    </w:t>
      </w:r>
      <w:r>
        <w:t xml:space="preserve">   Kinetic    </w:t>
      </w:r>
      <w:r>
        <w:t xml:space="preserve">   Energy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Energy</dc:title>
  <dcterms:created xsi:type="dcterms:W3CDTF">2022-01-29T03:37:36Z</dcterms:created>
  <dcterms:modified xsi:type="dcterms:W3CDTF">2022-01-29T03:37:36Z</dcterms:modified>
</cp:coreProperties>
</file>