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Energy Consumption and Waste Management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Produces 15 quadrillion amount of energy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produced by extracting sugar from plants and crops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produces 19 quadrillion amount of energy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gas exiting into the atmosphere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produces 27 quadrillion amount of energy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use of fossil fuels produce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fossil fuels are ______ resources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produced from decayed plants and animals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produces 5 quadrillion amount of energy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biofuels are ________ resources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is one way fossil fuels are managed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Consumption and Waste Management</dc:title>
  <dcterms:created xsi:type="dcterms:W3CDTF">2021-10-11T06:18:56Z</dcterms:created>
  <dcterms:modified xsi:type="dcterms:W3CDTF">2021-10-11T06:18:56Z</dcterms:modified>
</cp:coreProperties>
</file>