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___________________________________________</w:t>
            </w:r>
          </w:p>
        </w:tc>
      </w:tr>
    </w:tbl>
    <w:p>
      <w:pPr>
        <w:pStyle w:val="PuzzleTitle"/>
      </w:pPr>
      <w:r>
        <w:t xml:space="preserve">Energy Crossword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Power generated by moving water.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The kind of fuel (unlike fossil fuels) this is actually _______ an example of this is solar.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can produce a large amount of energy and is non-renewable.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It can not be created or destroyed.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This energy is generated by splitting atoms.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This type of energy is made inside the Earth.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The kind of energy we use solar panels. this is renewable.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A type of fuel that consists of coal, natural gas and petroleum, this is nonrenewable.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Something with stored energy, or the highest point.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When energy changes from one type to another. (its not as hard as you think)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The ability to do work.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A dark brown or black rock that smells a lot when turned into energy.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Any thing that is moving has this.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Its basically the sun and almost always produces thermal energy too.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A black liquid located underground and will run out in 53 years.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Energy that is related to heat.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Energy Crossword</dc:title>
  <dcterms:created xsi:type="dcterms:W3CDTF">2021-10-11T06:19:32Z</dcterms:created>
  <dcterms:modified xsi:type="dcterms:W3CDTF">2021-10-11T06:19:32Z</dcterms:modified>
</cp:coreProperties>
</file>