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>
      <w:pPr>
        <w:pStyle w:val="PuzzleTitle"/>
      </w:pPr>
      <w:r>
        <w:t xml:space="preserve">Energy Terms Crossword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3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4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5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What is stored energy called?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What form of energy has electrons that move?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Using gasoline in your car for fuel is an example of what form of energy?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What word is what scientists describe to "have the ability to do work"?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What rule states that energy cannot be created or destroyed?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The heat energy from a fire is an example of what form of energy?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What form of energy is stored in the nucleus of an atom?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What form of energy has a vibration of waves through material? (For example, listening to music with headphones)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What is energy in motion called? (Also known as mechanical energy)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What is the form of energy that is based on the position of its height? (hint: it is a type of potential energy)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Energy Terms Crossword</dc:title>
  <dcterms:created xsi:type="dcterms:W3CDTF">2021-10-11T06:18:24Z</dcterms:created>
  <dcterms:modified xsi:type="dcterms:W3CDTF">2021-10-11T06:18:24Z</dcterms:modified>
</cp:coreProperties>
</file>