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Energy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</w:tbl>
    <w:p>
      <w:pPr>
        <w:pStyle w:val="WordBankLarge"/>
      </w:pPr>
      <w:r>
        <w:t xml:space="preserve">   ACCELERATION    </w:t>
      </w:r>
      <w:r>
        <w:t xml:space="preserve">   ATOMS    </w:t>
      </w:r>
      <w:r>
        <w:t xml:space="preserve">   FRICTION    </w:t>
      </w:r>
      <w:r>
        <w:t xml:space="preserve">   GRAVITATIONAL ENERGY    </w:t>
      </w:r>
      <w:r>
        <w:t xml:space="preserve">   HEIGHT    </w:t>
      </w:r>
      <w:r>
        <w:t xml:space="preserve">   JOULES    </w:t>
      </w:r>
      <w:r>
        <w:t xml:space="preserve">   KINETIC ENERGY    </w:t>
      </w:r>
      <w:r>
        <w:t xml:space="preserve">   MASS    </w:t>
      </w:r>
      <w:r>
        <w:t xml:space="preserve">   POTENTIAL ENERGY    </w:t>
      </w:r>
      <w:r>
        <w:t xml:space="preserve">   SPEED    </w:t>
      </w:r>
      <w:r>
        <w:t xml:space="preserve">   SURFACE    </w:t>
      </w:r>
      <w:r>
        <w:t xml:space="preserve">   THERMAL ENERGY    </w:t>
      </w:r>
      <w:r>
        <w:t xml:space="preserve">   WORK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Energy</dc:title>
  <dcterms:created xsi:type="dcterms:W3CDTF">2021-10-11T06:19:20Z</dcterms:created>
  <dcterms:modified xsi:type="dcterms:W3CDTF">2021-10-11T06:19:20Z</dcterms:modified>
</cp:coreProperties>
</file>