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Energy review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When energy changes from one form to another it is....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law of conservation of energy states that - "Energy cannot be created or ________"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type of energy in food and fuel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Energy is measured in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Energy that is being used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Moving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Energy in food is often measured in...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variable you measure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type of energy you have when you are raised above the ground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How good a device is at turning input energy into useful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variable you change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energy stored in a rubber band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Stored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sun is a major source of this type of energy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review word search</dc:title>
  <dcterms:created xsi:type="dcterms:W3CDTF">2021-10-11T06:19:58Z</dcterms:created>
  <dcterms:modified xsi:type="dcterms:W3CDTF">2021-10-11T06:19:58Z</dcterms:modified>
</cp:coreProperties>
</file>