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Engineering, Science and Technology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Holder of the most patents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1924, Japanese laboratories developed highly sensitive and directional _____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Liquid counterpart of pneumatics (10)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Only way to dissolve a diamond (4)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First video game (4)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First producers of the cellular phone in 1979 (8)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First developer of the remote control (6, 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Wealthy mobile aviator (7, 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Fastest growing communications tool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First double Nobel prize winner (5, 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Earliest civil engineer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Home of the first laser 1960 (10)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First inauguration to be webcast (7)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Engineering, Science and Technology</dc:title>
  <dcterms:created xsi:type="dcterms:W3CDTF">2021-10-11T06:21:53Z</dcterms:created>
  <dcterms:modified xsi:type="dcterms:W3CDTF">2021-10-11T06:21:53Z</dcterms:modified>
</cp:coreProperties>
</file>