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English Blitz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	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redeem    </w:t>
      </w:r>
      <w:r>
        <w:t xml:space="preserve">   lax    </w:t>
      </w:r>
      <w:r>
        <w:t xml:space="preserve">   jurisdiction    </w:t>
      </w:r>
      <w:r>
        <w:t xml:space="preserve">   collaborate    </w:t>
      </w:r>
      <w:r>
        <w:t xml:space="preserve">   cohesive    </w:t>
      </w:r>
      <w:r>
        <w:t xml:space="preserve">   negligent    </w:t>
      </w:r>
      <w:r>
        <w:t xml:space="preserve">    nonchalant    </w:t>
      </w:r>
      <w:r>
        <w:t xml:space="preserve">   criteria    </w:t>
      </w:r>
      <w:r>
        <w:t xml:space="preserve">   distraught    </w:t>
      </w:r>
      <w:r>
        <w:t xml:space="preserve">   obscure    </w:t>
      </w:r>
      <w:r>
        <w:t xml:space="preserve">   impetuous    </w:t>
      </w:r>
      <w:r>
        <w:t xml:space="preserve">    hypothetical    </w:t>
      </w:r>
      <w:r>
        <w:t xml:space="preserve">   oppose    </w:t>
      </w:r>
      <w:r>
        <w:t xml:space="preserve">   divert    </w:t>
      </w:r>
      <w:r>
        <w:t xml:space="preserve">   abstract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Blitz</dc:title>
  <dcterms:created xsi:type="dcterms:W3CDTF">2021-10-11T06:22:45Z</dcterms:created>
  <dcterms:modified xsi:type="dcterms:W3CDTF">2021-10-11T06:22:45Z</dcterms:modified>
</cp:coreProperties>
</file>