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English Crossword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This can be centralised or marginalised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When an image represents an idea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first thing your eyes see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High or low ... refers to the level of realism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reading path your eyes follow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These objects represent meaning specific to cultural and social context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shot can be taken from a high, low or mid 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This is found in everyday life and can be symbolic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Small or large ... can communicate insignificance, fear, or power and importance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When an image represents a series of events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English Crossword</dc:title>
  <dcterms:created xsi:type="dcterms:W3CDTF">2021-10-11T06:23:32Z</dcterms:created>
  <dcterms:modified xsi:type="dcterms:W3CDTF">2021-10-11T06:23:32Z</dcterms:modified>
</cp:coreProperties>
</file>