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English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be unconventional and slightly strange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to officially cancel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large, imposing building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to read carefully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rich and profuse in growth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little importance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wanting to avoid activity; lazy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continuing without pause or interruption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use up a supply of something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having a harmful effect especially in a gradual or subtle way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showing smug satisfaction for ones achievements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action done without thought or care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intensely painful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animals that sleep during the 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courteous and refined in manner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Crossword</dc:title>
  <dcterms:created xsi:type="dcterms:W3CDTF">2021-10-11T06:21:47Z</dcterms:created>
  <dcterms:modified xsi:type="dcterms:W3CDTF">2021-10-11T06:21:47Z</dcterms:modified>
</cp:coreProperties>
</file>