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English German Word Match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Aal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fresh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Acker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burst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allein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hear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Asche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eel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Bär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shy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beginnen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ash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bersten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gray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Knie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heal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scheu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bush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Bulle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bull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Busch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acre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Eis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ground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enden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M. </w:t>
            </w:r>
            <w:r>
              <w:t xml:space="preserve">fast (firm)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Kanne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N. </w:t>
            </w:r>
            <w:r>
              <w:t xml:space="preserve">can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fest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O. </w:t>
            </w:r>
            <w:r>
              <w:t xml:space="preserve">hall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Raum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P. </w:t>
            </w:r>
            <w:r>
              <w:t xml:space="preserve">ice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Fett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Q. </w:t>
            </w:r>
            <w:r>
              <w:t xml:space="preserve">seam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Fleck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R. </w:t>
            </w:r>
            <w:r>
              <w:t xml:space="preserve">bear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frisch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S. </w:t>
            </w:r>
            <w:r>
              <w:t xml:space="preserve">herd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Saum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T. </w:t>
            </w:r>
            <w:r>
              <w:t xml:space="preserve">room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grau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U. </w:t>
            </w:r>
            <w:r>
              <w:t xml:space="preserve">alone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Grund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V. </w:t>
            </w:r>
            <w:r>
              <w:t xml:space="preserve">end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Halle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W. </w:t>
            </w:r>
            <w:r>
              <w:t xml:space="preserve">begin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heilen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X. </w:t>
            </w:r>
            <w:r>
              <w:t xml:space="preserve">fat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Herde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Y. </w:t>
            </w:r>
            <w:r>
              <w:t xml:space="preserve">fleck, spot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hören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Z. </w:t>
            </w:r>
            <w:r>
              <w:t xml:space="preserve">knee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German Word Match</dc:title>
  <dcterms:created xsi:type="dcterms:W3CDTF">2021-10-11T06:23:58Z</dcterms:created>
  <dcterms:modified xsi:type="dcterms:W3CDTF">2021-10-11T06:23:58Z</dcterms:modified>
</cp:coreProperties>
</file>