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English to Spanish Phrases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for a change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good for nothing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as usual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as a rule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I mean it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it's up to you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as if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at one time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while ago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once and for all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go to waste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point of view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hurry up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all year round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wait and see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to Spanish Phrases</dc:title>
  <dcterms:created xsi:type="dcterms:W3CDTF">2021-10-11T06:23:23Z</dcterms:created>
  <dcterms:modified xsi:type="dcterms:W3CDTF">2021-10-11T06:23:23Z</dcterms:modified>
</cp:coreProperties>
</file>