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English to Spanish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older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young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shy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red-haired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handsome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fat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studious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friendly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spontaneous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daring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intelligent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ugly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unfriendly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serious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funny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athletic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brunet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short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blond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creative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pretty</w:t>
            </w:r>
          </w:p>
        </w:tc>
      </w:tr>
    </w:tbl>
    <w:p>
      <w:pPr>
        <w:pStyle w:val="WordBankMedium"/>
      </w:pPr>
      <w:r>
        <w:t xml:space="preserve">   alto     </w:t>
      </w:r>
      <w:r>
        <w:t xml:space="preserve">   bajo    </w:t>
      </w:r>
      <w:r>
        <w:t xml:space="preserve">   delgado    </w:t>
      </w:r>
      <w:r>
        <w:t xml:space="preserve">   gordo    </w:t>
      </w:r>
      <w:r>
        <w:t xml:space="preserve">   atletico     </w:t>
      </w:r>
      <w:r>
        <w:t xml:space="preserve">   bonita    </w:t>
      </w:r>
      <w:r>
        <w:t xml:space="preserve">   guapo    </w:t>
      </w:r>
      <w:r>
        <w:t xml:space="preserve">   feo    </w:t>
      </w:r>
      <w:r>
        <w:t xml:space="preserve">   moreno     </w:t>
      </w:r>
      <w:r>
        <w:t xml:space="preserve">   rubio    </w:t>
      </w:r>
      <w:r>
        <w:t xml:space="preserve">   pelirrojo    </w:t>
      </w:r>
      <w:r>
        <w:t xml:space="preserve">   joven    </w:t>
      </w:r>
      <w:r>
        <w:t xml:space="preserve">   mayor    </w:t>
      </w:r>
      <w:r>
        <w:t xml:space="preserve">   viejo    </w:t>
      </w:r>
      <w:r>
        <w:t xml:space="preserve">   simpatico    </w:t>
      </w:r>
      <w:r>
        <w:t xml:space="preserve">   antipatico    </w:t>
      </w:r>
      <w:r>
        <w:t xml:space="preserve">   gracioso    </w:t>
      </w:r>
      <w:r>
        <w:t xml:space="preserve">   serio    </w:t>
      </w:r>
      <w:r>
        <w:t xml:space="preserve">   timido    </w:t>
      </w:r>
      <w:r>
        <w:t xml:space="preserve">   atrevido    </w:t>
      </w:r>
      <w:r>
        <w:t xml:space="preserve">   espontaneo    </w:t>
      </w:r>
      <w:r>
        <w:t xml:space="preserve">   estudioso    </w:t>
      </w:r>
      <w:r>
        <w:t xml:space="preserve">   inteligente    </w:t>
      </w:r>
      <w:r>
        <w:t xml:space="preserve">   creativo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to Spanish </dc:title>
  <dcterms:created xsi:type="dcterms:W3CDTF">2021-10-11T06:23:52Z</dcterms:created>
  <dcterms:modified xsi:type="dcterms:W3CDTF">2021-10-11T06:23:52Z</dcterms:modified>
</cp:coreProperties>
</file>