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English words from Latin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</w:tbl>
    <w:p>
      <w:pPr>
        <w:pStyle w:val="WordBankMedium"/>
      </w:pPr>
      <w:r>
        <w:t xml:space="preserve">   herb    </w:t>
      </w:r>
      <w:r>
        <w:t xml:space="preserve">   aquatic    </w:t>
      </w:r>
      <w:r>
        <w:t xml:space="preserve">   fame    </w:t>
      </w:r>
      <w:r>
        <w:t xml:space="preserve">   have    </w:t>
      </w:r>
      <w:r>
        <w:t xml:space="preserve">   terrier    </w:t>
      </w:r>
      <w:r>
        <w:t xml:space="preserve">   magnificent    </w:t>
      </w:r>
      <w:r>
        <w:t xml:space="preserve">   primary    </w:t>
      </w:r>
      <w:r>
        <w:t xml:space="preserve">   subway    </w:t>
      </w:r>
      <w:r>
        <w:t xml:space="preserve">   picture    </w:t>
      </w:r>
      <w:r>
        <w:t xml:space="preserve">   antique    </w:t>
      </w:r>
      <w:r>
        <w:t xml:space="preserve">   altitude    </w:t>
      </w:r>
      <w:r>
        <w:t xml:space="preserve">   villa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words from Latin</dc:title>
  <dcterms:created xsi:type="dcterms:W3CDTF">2021-10-11T06:25:21Z</dcterms:created>
  <dcterms:modified xsi:type="dcterms:W3CDTF">2021-10-11T06:25:21Z</dcterms:modified>
</cp:coreProperties>
</file>