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Enlightenment Vocabulary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informal social gatherings where writers, artists, philosophers, and others exchanged ideas.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group of advisers to the prime minister.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head of an elected government; the principal minister of a sovereign or 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style, which was personal, elegant, and charming.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suppression or prohibition of any parts of books, films, news, etc. that are considered obscene, politically unacceptable, or a threat to security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policy or attitude of letting things take their own course, without interfering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government by or operating under an authoritative document (constitution) that sets forth the system of fundamental laws and principles that determines the nature, functions and limits of that government.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actual or hypothetical agreement among the members of an organized society or between a community and its ruler that defines and limits the rights and duties of each.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first political parties, the Tories and the Whigs, represented small exclusive groups of wealthy men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observable law relating to natural phenomena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person engaged or learned in philosophy, especially as an academic discipline.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Enlightenment Vocabulary Puzzle</dc:title>
  <dcterms:created xsi:type="dcterms:W3CDTF">2021-10-11T06:24:48Z</dcterms:created>
  <dcterms:modified xsi:type="dcterms:W3CDTF">2021-10-11T06:24:48Z</dcterms:modified>
</cp:coreProperties>
</file>