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Enola Holmes</w:t>
      </w:r>
    </w:p>
    <w:p>
      <w:pPr>
        <w:pStyle w:val="Questions"/>
      </w:pPr>
      <w:r>
        <w:t xml:space="preserve">1. LNEOA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CKLEOSHR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3. EUQSMARS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4. NOLOND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EVECTIETD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6. RTMOYFC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AGNLEDN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8. OCLD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ILITNGETENL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10. NETSCAUIO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Enola Holmes</dc:title>
  <dcterms:created xsi:type="dcterms:W3CDTF">2021-10-31T03:42:14Z</dcterms:created>
  <dcterms:modified xsi:type="dcterms:W3CDTF">2021-10-31T03:42:14Z</dcterms:modified>
</cp:coreProperties>
</file>