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Enola Holmes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</w:tbl>
    <w:p>
      <w:pPr>
        <w:pStyle w:val="WordBankLarge"/>
      </w:pPr>
      <w:r>
        <w:t xml:space="preserve">   Ingineous    </w:t>
      </w:r>
      <w:r>
        <w:t xml:space="preserve">   Tewksbury    </w:t>
      </w:r>
      <w:r>
        <w:t xml:space="preserve">   Ivy Michelle    </w:t>
      </w:r>
      <w:r>
        <w:t xml:space="preserve">   Mother    </w:t>
      </w:r>
      <w:r>
        <w:t xml:space="preserve">   Intelligent    </w:t>
      </w:r>
      <w:r>
        <w:t xml:space="preserve">   England    </w:t>
      </w:r>
      <w:r>
        <w:t xml:space="preserve">   Detective    </w:t>
      </w:r>
      <w:r>
        <w:t xml:space="preserve">   Mycroft    </w:t>
      </w:r>
      <w:r>
        <w:t xml:space="preserve">   London    </w:t>
      </w:r>
      <w:r>
        <w:t xml:space="preserve">   Marquess    </w:t>
      </w:r>
      <w:r>
        <w:t xml:space="preserve">   Sherlock Holmes    </w:t>
      </w:r>
      <w:r>
        <w:t xml:space="preserve">   Enola Holmes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Enola Holmes</dc:title>
  <dcterms:created xsi:type="dcterms:W3CDTF">2021-10-31T03:40:40Z</dcterms:created>
  <dcterms:modified xsi:type="dcterms:W3CDTF">2021-10-31T03:40:40Z</dcterms:modified>
</cp:coreProperties>
</file>