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Entrepreneurship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stage in which the entrepreneur decides on a venture's future growth, development or demise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process of starting and operating one's own business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legal right granted to an author to sale or distribute a literary, musical, dramatic, or artistic work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stage in which the entrepreneur identifies and acquires the financial, human and capital resources needed for the venture startup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stage in the entrepreneurial process in which the entrepreneur plans the venture, identifies resources needed and strategies to protect the venture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stage in which the entrepreneur operates the venture and utilizes resources to achieve its goals/objectives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exclusive rights granted to manufacture, use or sell an invention for a certain number of years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business undertaking involving risk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Data that describes a group of people in terms of their age, marital status, family size, ethnic background, gender, education and income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Sometimes referred to as "mom and pop" businesses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Capital and resources needed to start a business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idea that has commercial value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Any name, symbol, figure, letter, word or mark adopted and used by a manufacturer or merchant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stage in which the entrepreneur generates ideas, recognizes opportunities, and determines the feasibility of ideas, markets and ventures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Entrepreneurship</dc:title>
  <dcterms:created xsi:type="dcterms:W3CDTF">2021-10-11T06:25:35Z</dcterms:created>
  <dcterms:modified xsi:type="dcterms:W3CDTF">2021-10-11T06:25:35Z</dcterms:modified>
</cp:coreProperties>
</file>