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Environmental Word Scramble</w:t>
      </w:r>
    </w:p>
    <w:p>
      <w:pPr>
        <w:pStyle w:val="Questions"/>
      </w:pPr>
      <w:r>
        <w:t xml:space="preserve">1. NNEIROTG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2. IOEOSNR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3. OCTIBI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4. GEPOERHES </w:t>
      </w:r>
      <w:r>
        <w:rPr>
          <w:u w:val="single"/>
        </w:rPr>
        <w:t xml:space="preserve">_________________________________________</w:t>
      </w:r>
    </w:p>
    <w:p>
      <w:pPr>
        <w:pStyle w:val="Questions"/>
      </w:pPr>
      <w:r>
        <w:t xml:space="preserve">5. LRTPSIHEEOH </w:t>
      </w:r>
      <w:r>
        <w:rPr>
          <w:u w:val="single"/>
        </w:rPr>
        <w:t xml:space="preserve">_______________________________________</w:t>
      </w:r>
    </w:p>
    <w:p>
      <w:pPr>
        <w:pStyle w:val="Questions"/>
      </w:pPr>
      <w:r>
        <w:t xml:space="preserve">6. RDROEHPHESY </w:t>
      </w:r>
      <w:r>
        <w:rPr>
          <w:u w:val="single"/>
        </w:rPr>
        <w:t xml:space="preserve">_______________________________________</w:t>
      </w:r>
    </w:p>
    <w:p>
      <w:pPr>
        <w:pStyle w:val="Questions"/>
      </w:pPr>
      <w:r>
        <w:t xml:space="preserve">7. APTNDIOA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8. EENUEROSGH </w:t>
      </w:r>
      <w:r>
        <w:rPr>
          <w:u w:val="single"/>
        </w:rPr>
        <w:t xml:space="preserve">________________________________________</w:t>
      </w:r>
    </w:p>
    <w:p>
      <w:pPr>
        <w:pStyle w:val="Questions"/>
      </w:pPr>
      <w:r>
        <w:t xml:space="preserve">9. VTOATRELILU </w:t>
      </w:r>
      <w:r>
        <w:rPr>
          <w:u w:val="single"/>
        </w:rPr>
        <w:t xml:space="preserve">_______________________________________</w:t>
      </w:r>
    </w:p>
    <w:p>
      <w:pPr>
        <w:pStyle w:val="Questions"/>
      </w:pPr>
      <w:r>
        <w:t xml:space="preserve">10. OONZE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11. AINOSORBPT </w:t>
      </w:r>
      <w:r>
        <w:rPr>
          <w:u w:val="single"/>
        </w:rPr>
        <w:t xml:space="preserve">________________________________________</w:t>
      </w:r>
    </w:p>
    <w:p>
      <w:pPr>
        <w:pStyle w:val="Questions"/>
      </w:pPr>
      <w:r>
        <w:t xml:space="preserve">12. AIR OTOPULINL </w:t>
      </w:r>
      <w:r>
        <w:rPr>
          <w:u w:val="single"/>
        </w:rPr>
        <w:t xml:space="preserve">_____________________________________</w:t>
      </w:r>
    </w:p>
    <w:p>
      <w:pPr>
        <w:pStyle w:val="Questions"/>
      </w:pPr>
      <w:r>
        <w:t xml:space="preserve">13. OSDLI TESAW </w:t>
      </w:r>
      <w:r>
        <w:rPr>
          <w:u w:val="single"/>
        </w:rPr>
        <w:t xml:space="preserve">_______________________________________</w:t>
      </w:r>
    </w:p>
    <w:p>
      <w:pPr>
        <w:pStyle w:val="Questions"/>
      </w:pPr>
      <w:r>
        <w:t xml:space="preserve">14. OHPUPSHRSO </w:t>
      </w:r>
      <w:r>
        <w:rPr>
          <w:u w:val="single"/>
        </w:rPr>
        <w:t xml:space="preserve">________________________________________</w:t>
      </w:r>
    </w:p>
    <w:p>
      <w:pPr>
        <w:pStyle w:val="Questions"/>
      </w:pPr>
      <w:r>
        <w:t xml:space="preserve">15. RIA ULNLPTOOI </w:t>
      </w:r>
      <w:r>
        <w:rPr>
          <w:u w:val="single"/>
        </w:rPr>
        <w:t xml:space="preserve">_____________________________________</w:t>
      </w:r>
    </w:p>
    <w:p>
      <w:pPr>
        <w:pStyle w:val="Questions"/>
      </w:pPr>
      <w:r>
        <w:t xml:space="preserve">16. IRA AULIQYT </w:t>
      </w:r>
      <w:r>
        <w:rPr>
          <w:u w:val="single"/>
        </w:rPr>
        <w:t xml:space="preserve">_______________________________________</w:t>
      </w:r>
    </w:p>
    <w:p>
      <w:pPr>
        <w:pStyle w:val="Questions"/>
      </w:pPr>
      <w:r>
        <w:t xml:space="preserve">17. ETPSOMAEHR </w:t>
      </w:r>
      <w:r>
        <w:rPr>
          <w:u w:val="single"/>
        </w:rPr>
        <w:t xml:space="preserve">________________________________________</w:t>
      </w:r>
    </w:p>
    <w:p>
      <w:pPr>
        <w:pStyle w:val="Questions"/>
      </w:pPr>
      <w:r>
        <w:t xml:space="preserve">18. RESONDAOETTIF </w:t>
      </w:r>
      <w:r>
        <w:rPr>
          <w:u w:val="single"/>
        </w:rPr>
        <w:t xml:space="preserve">_____________________________________</w:t>
      </w:r>
    </w:p>
    <w:p>
      <w:pPr>
        <w:pStyle w:val="Questions"/>
      </w:pPr>
      <w:r>
        <w:t xml:space="preserve">19. SETSEOCYM </w:t>
      </w:r>
      <w:r>
        <w:rPr>
          <w:u w:val="single"/>
        </w:rPr>
        <w:t xml:space="preserve">_________________________________________</w:t>
      </w:r>
    </w:p>
    <w:p>
      <w:pPr>
        <w:pStyle w:val="Questions"/>
      </w:pPr>
      <w:r>
        <w:t xml:space="preserve">20. SMNOISIES </w:t>
      </w:r>
      <w:r>
        <w:rPr>
          <w:u w:val="single"/>
        </w:rPr>
        <w:t xml:space="preserve">_________________________________________</w:t>
      </w:r>
    </w:p>
    <w:p>
      <w:pPr>
        <w:pStyle w:val="Questions"/>
      </w:pPr>
      <w:r>
        <w:t xml:space="preserve">21. LIETRT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22. LIO SILPL </w:t>
      </w:r>
      <w:r>
        <w:rPr>
          <w:u w:val="single"/>
        </w:rPr>
        <w:t xml:space="preserve">_________________________________________</w:t>
      </w:r>
    </w:p>
    <w:p>
      <w:pPr>
        <w:pStyle w:val="Questions"/>
      </w:pPr>
      <w:r>
        <w:t xml:space="preserve">23. ITOAINDRA </w:t>
      </w:r>
      <w:r>
        <w:rPr>
          <w:u w:val="single"/>
        </w:rPr>
        <w:t xml:space="preserve">_________________________________________</w:t>
      </w:r>
    </w:p>
    <w:p>
      <w:pPr>
        <w:pStyle w:val="Questions"/>
      </w:pPr>
      <w:r>
        <w:t xml:space="preserve">24. CLEYECR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25. DIWN ENGERY </w:t>
      </w:r>
      <w:r>
        <w:rPr>
          <w:u w:val="single"/>
        </w:rPr>
        <w:t xml:space="preserve">_______________________________________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Environmental Word Scramble</dc:title>
  <dcterms:created xsi:type="dcterms:W3CDTF">2021-10-11T06:27:32Z</dcterms:created>
  <dcterms:modified xsi:type="dcterms:W3CDTF">2021-10-11T06:27:32Z</dcterms:modified>
</cp:coreProperties>
</file>