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Ernest and Celestine/duo lingo#5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</w:tbl>
    <w:p>
      <w:pPr>
        <w:pStyle w:val="WordBankLarge"/>
      </w:pPr>
      <w:r>
        <w:t xml:space="preserve">   ours    </w:t>
      </w:r>
      <w:r>
        <w:t xml:space="preserve">   remarque    </w:t>
      </w:r>
      <w:r>
        <w:t xml:space="preserve">   voleurs    </w:t>
      </w:r>
      <w:r>
        <w:t xml:space="preserve">   amuse    </w:t>
      </w:r>
      <w:r>
        <w:t xml:space="preserve">   jonglant    </w:t>
      </w:r>
      <w:r>
        <w:t xml:space="preserve">   capturé    </w:t>
      </w:r>
      <w:r>
        <w:t xml:space="preserve">   remonter    </w:t>
      </w:r>
      <w:r>
        <w:t xml:space="preserve">   peinture    </w:t>
      </w:r>
      <w:r>
        <w:t xml:space="preserve">   s'écrase    </w:t>
      </w:r>
      <w:r>
        <w:t xml:space="preserve">   camion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Ernest and Celestine/duo lingo#5</dc:title>
  <dcterms:created xsi:type="dcterms:W3CDTF">2021-10-11T06:29:29Z</dcterms:created>
  <dcterms:modified xsi:type="dcterms:W3CDTF">2021-10-11T06:29:29Z</dcterms:modified>
</cp:coreProperties>
</file>