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Escape Ramah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ZEV    </w:t>
      </w:r>
      <w:r>
        <w:t xml:space="preserve">   YAHADUT    </w:t>
      </w:r>
      <w:r>
        <w:t xml:space="preserve">   YAACOV    </w:t>
      </w:r>
      <w:r>
        <w:t xml:space="preserve">   WHEELER GORGE    </w:t>
      </w:r>
      <w:r>
        <w:t xml:space="preserve">   TZRIF    </w:t>
      </w:r>
      <w:r>
        <w:t xml:space="preserve">   TIYUL    </w:t>
      </w:r>
      <w:r>
        <w:t xml:space="preserve">   TALIA    </w:t>
      </w:r>
      <w:r>
        <w:t xml:space="preserve">   TALI    </w:t>
      </w:r>
      <w:r>
        <w:t xml:space="preserve">   SURFING    </w:t>
      </w:r>
      <w:r>
        <w:t xml:space="preserve">   SETH    </w:t>
      </w:r>
      <w:r>
        <w:t xml:space="preserve">   SARINA    </w:t>
      </w:r>
      <w:r>
        <w:t xml:space="preserve">   ROSH EDAH    </w:t>
      </w:r>
      <w:r>
        <w:t xml:space="preserve">   RONNI    </w:t>
      </w:r>
      <w:r>
        <w:t xml:space="preserve">   RAMAH    </w:t>
      </w:r>
      <w:r>
        <w:t xml:space="preserve">   OHEL    </w:t>
      </w:r>
      <w:r>
        <w:t xml:space="preserve">   MIDAH    </w:t>
      </w:r>
      <w:r>
        <w:t xml:space="preserve">   MAYA    </w:t>
      </w:r>
      <w:r>
        <w:t xml:space="preserve">   MAX    </w:t>
      </w:r>
      <w:r>
        <w:t xml:space="preserve">   MADRICH    </w:t>
      </w:r>
      <w:r>
        <w:t xml:space="preserve">   LILY    </w:t>
      </w:r>
      <w:r>
        <w:t xml:space="preserve">   LILAH    </w:t>
      </w:r>
      <w:r>
        <w:t xml:space="preserve">   LASHON    </w:t>
      </w:r>
      <w:r>
        <w:t xml:space="preserve">   JOSH    </w:t>
      </w:r>
      <w:r>
        <w:t xml:space="preserve">   JONAH    </w:t>
      </w:r>
      <w:r>
        <w:t xml:space="preserve">   JESSE    </w:t>
      </w:r>
      <w:r>
        <w:t xml:space="preserve">   JENNA    </w:t>
      </w:r>
      <w:r>
        <w:t xml:space="preserve">   IDENTITY    </w:t>
      </w:r>
      <w:r>
        <w:t xml:space="preserve">   HANHALLAH    </w:t>
      </w:r>
      <w:r>
        <w:t xml:space="preserve">   GILBERT    </w:t>
      </w:r>
      <w:r>
        <w:t xml:space="preserve">   GIBOREI YISRAEL    </w:t>
      </w:r>
      <w:r>
        <w:t xml:space="preserve">   FRED    </w:t>
      </w:r>
      <w:r>
        <w:t xml:space="preserve">   FORD    </w:t>
      </w:r>
      <w:r>
        <w:t xml:space="preserve">   DANIEL    </w:t>
      </w:r>
      <w:r>
        <w:t xml:space="preserve">   CHANICH    </w:t>
      </w:r>
      <w:r>
        <w:t xml:space="preserve">   CHADAR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Escape Ramah</dc:title>
  <dcterms:created xsi:type="dcterms:W3CDTF">2021-10-11T06:29:28Z</dcterms:created>
  <dcterms:modified xsi:type="dcterms:W3CDTF">2021-10-11T06:29:28Z</dcterms:modified>
</cp:coreProperties>
</file>