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Escherichia coli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During a gram stain procedure, E.coli can be classified as?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Why is there a change in pH in E.coli?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where is there gut microbe excreted?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one resevoir for E.coli?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E.coli is a part of what family?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During what period does the E.coli become more abundant in mothers?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E.colu may have a hair-like structure used for attachment to surfaces or other cells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niche of E.coli is found in the thin layer of 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How is diarrheagenic E.coli transmitted from host to host?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Who was the German microbiologist and pediatrician who discovered the  bacterium  called Escherichia coli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E.coli may have a whip-like structure for movement that is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The production if what, is a benefit to E.coli by its host?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Once in the mucus layer, where does E.coli grow?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What is E.coli's life cycle described as?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What is a major symptom of E.coli?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E.coli strains can enter into what kind of state?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The relationship between the E.coli and the host can be described as?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what plays a big role in the genome plasticity of E.coli?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E.coli can grow with or without the presence of oxygen, this characteristic is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foodborne or waterborne bacterium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a member of strains in E.coli that result in disease?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are infections in E.coli caused by 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a common symptom of a pathogenic E.coli 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is E.coli most commonly found in the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a form of molecular detection for E.coli?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 order to prevent transmission, what conditions can be improved?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countries are affected my E.coli the most?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has sequencing uncover about E.coli?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does the human gut secrete?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where is E.coli isolated from?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is one reason why E.coli is the most commonly used model organism in microbiology labs?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E.coli can be harmless but is also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what is use a for diagnosis?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At what temperature in Celsius does E.coli grow? (2)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when does the relationship between the host and E.coli start?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what kind of toxin does there enterohemorrage strain of E. coli produce?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E.coli has a commensal relationship with its? (1)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What is the morphological shape of E.coli?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Is E.coli oxidase positive or negative 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Escherichia coli</dc:title>
  <dcterms:created xsi:type="dcterms:W3CDTF">2021-10-11T06:30:20Z</dcterms:created>
  <dcterms:modified xsi:type="dcterms:W3CDTF">2021-10-11T06:30:20Z</dcterms:modified>
</cp:coreProperties>
</file>