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Etched In Sand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fact that she was uninterested only _____ him further.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when not at work, her and co-workers hang out and _____ like siblings.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babysitter had to come up with a new _____ to ease the child's crying when his balloon floated away.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romance books generally have the same ____ in which a boy meets a girl,they separates, and then reunite to live happily ever after.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no simple apology will _____ this situation.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There have been problems with jobs from the 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He played an _____ role in the walking dead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This ____filled the state and federal courts for many years.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police arrested the gang's leader and his 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His _______promiscuous behavior earned him the title of a lady's man.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Sam's job includes a ____ sign-on bonus.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worst case________,shed call him.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she ____a few more points already made.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morning I woke up scared, in the middle of a rather ____dream.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she realized she was openly ______ him despite being pissed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Etched In Sand</dc:title>
  <dcterms:created xsi:type="dcterms:W3CDTF">2021-10-11T06:32:02Z</dcterms:created>
  <dcterms:modified xsi:type="dcterms:W3CDTF">2021-10-11T06:32:02Z</dcterms:modified>
</cp:coreProperties>
</file>