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Etymology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full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finger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angle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single or simple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light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turn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dicho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embryo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an element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gills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motion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back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eating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out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Large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right or clockwise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lite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whole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stomach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belly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joint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kind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short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Etymology Crossword</dc:title>
  <dcterms:created xsi:type="dcterms:W3CDTF">2021-10-12T20:21:56Z</dcterms:created>
  <dcterms:modified xsi:type="dcterms:W3CDTF">2021-10-12T20:21:56Z</dcterms:modified>
</cp:coreProperties>
</file>