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Eure Krankheitswörter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klein, kann nicht sehen und jetzt tut er weh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man gibt, damit man ein Ergebnis bekommt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wenn es vorbei 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wenn der Arzt Zeit 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die kommen von den Eltern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Vorsicht, sonst bist du auch dabei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damit man es gar nicht erst bekommt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davor haben viele Angst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ein Bild von Innen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Schlucken tut weh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wenn es noch nicht vorbei 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Transportroute weg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was man vorher schon hatte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damit einem nicht die Luft weg bleibt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nicht COVID 19 aber kommt auch vom Tier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es hat nichts mit der Luftbewegung zu tun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was bleibt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Farbveränderung, auch wenn man sich nicht schämt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Transportroute hin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gewaltlos außer im Namen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heiße Zeiten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Eure Krankheitswörter</dc:title>
  <dcterms:created xsi:type="dcterms:W3CDTF">2021-10-11T06:33:37Z</dcterms:created>
  <dcterms:modified xsi:type="dcterms:W3CDTF">2021-10-11T06:33:37Z</dcterms:modified>
</cp:coreProperties>
</file>