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>
      <w:pPr>
        <w:pStyle w:val="PuzzleTitle"/>
      </w:pPr>
      <w:r>
        <w:t xml:space="preserve">Euroopa Liidu riigid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14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15</w:t>
            </w:r>
          </w:p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16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18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19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shd w:fill="aaaaaa" w:val="solid" w:color="auto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24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25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26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Mis riik kinkis Vabadussamba Ameerikale?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 Euroopa kõrgeima kiviskulptuuri kodu.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On pindalalt suuruselt kolmas riik Euroopa Liidus, kuid asustustiheduselt on sellel teisel kohal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Euroopa raskemad maismaaloomad elavad selles riigis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Tuntud NBA mängija Luka Dončić on pärit sellest riigist.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Arvatakse, et Hooki tuletorn on vanim töötav tuletorn Euroopas ja võib-olla isegi kogu maailmas. Mis riigist see on?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Legendaarne maalikunstnik Mark Rothko sündis selles riigis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17. </w:t>
            </w:r>
            <w:r>
              <w:t xml:space="preserve">Kus avastati maailma vanim perfüüm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19. </w:t>
            </w:r>
            <w:r>
              <w:t xml:space="preserve">See riik loos Muumid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20. </w:t>
            </w:r>
            <w:r>
              <w:t xml:space="preserve">Selles riigis on rohkem rattaid kui inimesi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22. </w:t>
            </w:r>
            <w:r>
              <w:t xml:space="preserve">tuhande saare maa on selle riigi hüüdnimi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23. </w:t>
            </w:r>
            <w:r>
              <w:t xml:space="preserve">Selles riigis on rohkem vulkaane kui üheski teises riigis Euroopas.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25. </w:t>
            </w:r>
            <w:r>
              <w:t xml:space="preserve">Kesk-Euroopa vanim ülikool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26. </w:t>
            </w:r>
            <w:r>
              <w:t xml:space="preserve"> koduks maailma vanimatele inimtekkelistele ehitistele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27. </w:t>
            </w:r>
            <w:r>
              <w:t xml:space="preserve">Kus ehitati Euroopa esimene pilvelõhkuja?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Esimene seni nähtud ajakiri ilmus 1663. aastal selles riigis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Arvydas Sabonis on selle riigi kuulsaim NBA mängija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Flamenco on kuulus selles riigis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Śelle riigi tähestikus on 44 tähte.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Selles riigis leidub maailma vanimat töödeldud kulda. Arvati, et kuldsed esemed olid 7000 aastat vanad.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 on Euroopa vanim riik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14. </w:t>
            </w:r>
            <w:r>
              <w:t xml:space="preserve">Maailma kõige paremini säilinud kiviaja inimene leiti Tiroolist Oetzi orust. Tema nimi on “Oetzi” ja ta suri umbes 5300 aastat tagasi.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15. </w:t>
            </w:r>
            <w:r>
              <w:t xml:space="preserve">Üle 6000 koopa on selles riigis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16. </w:t>
            </w:r>
            <w:r>
              <w:t xml:space="preserve">Oli esimene riik maailmas, kes kasutas veebipõhist poliitilist hääletust.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18. </w:t>
            </w:r>
            <w:r>
              <w:t xml:space="preserve">Selles riigis kunagi ei saa olla merest kaugemal kui 52 km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21. </w:t>
            </w:r>
            <w:r>
              <w:t xml:space="preserve">Esimene ELi juht, kes abiellus samasoolise partneriga.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24. </w:t>
            </w:r>
            <w:r>
              <w:t xml:space="preserve">Euroopa vanim pealinn.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Euroopa Liidu riigid</dc:title>
  <dcterms:created xsi:type="dcterms:W3CDTF">2021-10-11T06:33:46Z</dcterms:created>
  <dcterms:modified xsi:type="dcterms:W3CDTF">2021-10-11T06:33:46Z</dcterms:modified>
</cp:coreProperties>
</file>