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Europe Explores East Asia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Large"/>
      </w:pPr>
      <w:r>
        <w:t xml:space="preserve">   China    </w:t>
      </w:r>
      <w:r>
        <w:t xml:space="preserve">   Macao    </w:t>
      </w:r>
      <w:r>
        <w:t xml:space="preserve">   Philippines    </w:t>
      </w:r>
      <w:r>
        <w:t xml:space="preserve">   goods    </w:t>
      </w:r>
      <w:r>
        <w:t xml:space="preserve">   Portuguese    </w:t>
      </w:r>
      <w:r>
        <w:t xml:space="preserve">   British    </w:t>
      </w:r>
      <w:r>
        <w:t xml:space="preserve">   Spainish    </w:t>
      </w:r>
      <w:r>
        <w:t xml:space="preserve">   Dutch    </w:t>
      </w:r>
      <w:r>
        <w:t xml:space="preserve">   Quianlong    </w:t>
      </w:r>
      <w:r>
        <w:t xml:space="preserve">   Sir George Macartney    </w:t>
      </w:r>
      <w:r>
        <w:t xml:space="preserve">   government    </w:t>
      </w:r>
      <w:r>
        <w:t xml:space="preserve">   persecution    </w:t>
      </w:r>
      <w:r>
        <w:t xml:space="preserve">   missionary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 Explores East Asia</dc:title>
  <dcterms:created xsi:type="dcterms:W3CDTF">2021-10-11T06:32:15Z</dcterms:created>
  <dcterms:modified xsi:type="dcterms:W3CDTF">2021-10-11T06:32:15Z</dcterms:modified>
</cp:coreProperties>
</file>