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Europe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</w:tbl>
    <w:p>
      <w:pPr>
        <w:pStyle w:val="WordBankLarge"/>
      </w:pPr>
      <w:r>
        <w:t xml:space="preserve">   antipasto    </w:t>
      </w:r>
      <w:r>
        <w:t xml:space="preserve">   baguette    </w:t>
      </w:r>
      <w:r>
        <w:t xml:space="preserve">   baklava    </w:t>
      </w:r>
      <w:r>
        <w:t xml:space="preserve">   biscotti    </w:t>
      </w:r>
      <w:r>
        <w:t xml:space="preserve">   cannoli    </w:t>
      </w:r>
      <w:r>
        <w:t xml:space="preserve">   colcannon    </w:t>
      </w:r>
      <w:r>
        <w:t xml:space="preserve">   dolma    </w:t>
      </w:r>
      <w:r>
        <w:t xml:space="preserve">   fool    </w:t>
      </w:r>
      <w:r>
        <w:t xml:space="preserve">   gnocchi    </w:t>
      </w:r>
      <w:r>
        <w:t xml:space="preserve">   haggis    </w:t>
      </w:r>
      <w:r>
        <w:t xml:space="preserve">   haute cuisine    </w:t>
      </w:r>
      <w:r>
        <w:t xml:space="preserve">   laverbread    </w:t>
      </w:r>
      <w:r>
        <w:t xml:space="preserve">   lutefisk    </w:t>
      </w:r>
      <w:r>
        <w:t xml:space="preserve">   marzipan    </w:t>
      </w:r>
      <w:r>
        <w:t xml:space="preserve">   moussaka    </w:t>
      </w:r>
      <w:r>
        <w:t xml:space="preserve">   paella    </w:t>
      </w:r>
      <w:r>
        <w:t xml:space="preserve">   pancetta    </w:t>
      </w:r>
      <w:r>
        <w:t xml:space="preserve">   pesto    </w:t>
      </w:r>
      <w:r>
        <w:t xml:space="preserve">   polenta    </w:t>
      </w:r>
      <w:r>
        <w:t xml:space="preserve">   sauerbraten    </w:t>
      </w:r>
      <w:r>
        <w:t xml:space="preserve">   smorgasbord    </w:t>
      </w:r>
      <w:r>
        <w:t xml:space="preserve">   stollen    </w:t>
      </w:r>
      <w:r>
        <w:t xml:space="preserve">   tapas    </w:t>
      </w:r>
      <w:r>
        <w:t xml:space="preserve">   torte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Europe Word Search</dc:title>
  <dcterms:created xsi:type="dcterms:W3CDTF">2021-10-11T06:32:40Z</dcterms:created>
  <dcterms:modified xsi:type="dcterms:W3CDTF">2021-10-11T06:32:40Z</dcterms:modified>
</cp:coreProperties>
</file>